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819C9" w:rsidRPr="00E65479" w:rsidRDefault="000B1F80" w:rsidP="007817FA">
      <w:pPr>
        <w:spacing w:after="0" w:line="240" w:lineRule="auto"/>
        <w:ind w:firstLine="567"/>
        <w:jc w:val="center"/>
        <w:rPr>
          <w:rFonts w:ascii="Times New Roman" w:hAnsi="Times New Roman"/>
          <w:b/>
          <w:sz w:val="28"/>
          <w:szCs w:val="28"/>
        </w:rPr>
      </w:pPr>
      <w:r w:rsidRPr="00E65479">
        <w:rPr>
          <w:rFonts w:ascii="Times New Roman" w:hAnsi="Times New Roman"/>
          <w:b/>
          <w:sz w:val="28"/>
          <w:szCs w:val="28"/>
        </w:rPr>
        <w:t>Обґрунтування технічних та якісних характеристик предмета закупівлі, розміру бюджетного призначення, очікуваної вартості предмета закупівлі</w:t>
      </w:r>
    </w:p>
    <w:p w:rsidR="00595B53" w:rsidRDefault="00595B53" w:rsidP="007817FA">
      <w:pPr>
        <w:spacing w:after="120" w:line="240" w:lineRule="auto"/>
        <w:ind w:firstLine="567"/>
        <w:contextualSpacing/>
        <w:jc w:val="center"/>
        <w:rPr>
          <w:rFonts w:ascii="Times New Roman" w:hAnsi="Times New Roman"/>
          <w:sz w:val="28"/>
          <w:szCs w:val="28"/>
        </w:rPr>
      </w:pPr>
      <w:r w:rsidRPr="00E65479">
        <w:rPr>
          <w:rFonts w:ascii="Times New Roman" w:hAnsi="Times New Roman"/>
          <w:sz w:val="28"/>
          <w:szCs w:val="28"/>
        </w:rPr>
        <w:t>(відповідно до пункту 4</w:t>
      </w:r>
      <w:r w:rsidRPr="00E65479">
        <w:rPr>
          <w:rFonts w:ascii="Times New Roman" w:hAnsi="Times New Roman"/>
          <w:sz w:val="28"/>
          <w:szCs w:val="28"/>
          <w:vertAlign w:val="superscript"/>
        </w:rPr>
        <w:t xml:space="preserve">1 </w:t>
      </w:r>
      <w:r w:rsidRPr="00E65479">
        <w:rPr>
          <w:rFonts w:ascii="Times New Roman" w:hAnsi="Times New Roman"/>
          <w:sz w:val="28"/>
          <w:szCs w:val="28"/>
        </w:rPr>
        <w:t>постанови КМУ від 11.10.2016 №</w:t>
      </w:r>
      <w:r w:rsidR="00653CE2" w:rsidRPr="00E65479">
        <w:rPr>
          <w:rFonts w:ascii="Times New Roman" w:hAnsi="Times New Roman"/>
          <w:sz w:val="28"/>
          <w:szCs w:val="28"/>
        </w:rPr>
        <w:t> </w:t>
      </w:r>
      <w:r w:rsidRPr="00E65479">
        <w:rPr>
          <w:rFonts w:ascii="Times New Roman" w:hAnsi="Times New Roman"/>
          <w:sz w:val="28"/>
          <w:szCs w:val="28"/>
        </w:rPr>
        <w:t>710 «Про ефективне використання державних коштів» (зі змінами)</w:t>
      </w:r>
    </w:p>
    <w:p w:rsidR="00E65479" w:rsidRPr="00E65479" w:rsidRDefault="00E65479" w:rsidP="007817FA">
      <w:pPr>
        <w:spacing w:after="120" w:line="240" w:lineRule="auto"/>
        <w:ind w:firstLine="567"/>
        <w:contextualSpacing/>
        <w:jc w:val="center"/>
        <w:rPr>
          <w:rFonts w:ascii="Times New Roman" w:hAnsi="Times New Roman"/>
          <w:sz w:val="28"/>
          <w:szCs w:val="28"/>
        </w:rPr>
      </w:pPr>
    </w:p>
    <w:p w:rsidR="000B1F80" w:rsidRDefault="00E65479" w:rsidP="00E65479">
      <w:pPr>
        <w:tabs>
          <w:tab w:val="left" w:pos="851"/>
        </w:tabs>
        <w:spacing w:after="12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1. </w:t>
      </w:r>
      <w:r w:rsidR="000B1F80" w:rsidRPr="00E65479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Найменування, місцезнаходження та ідентифікаційний код замовника 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br/>
      </w:r>
      <w:r w:rsidR="000B1F80" w:rsidRPr="00E65479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в Єдиному державному реєстрі юридичних осіб, фізичних осіб-підприємців та громадських формувань, його категорія: </w:t>
      </w:r>
      <w:r w:rsidR="00653CE2" w:rsidRPr="00E65479">
        <w:rPr>
          <w:rFonts w:ascii="Times New Roman" w:eastAsia="Times New Roman" w:hAnsi="Times New Roman"/>
          <w:sz w:val="28"/>
          <w:szCs w:val="28"/>
          <w:lang w:eastAsia="ru-RU"/>
        </w:rPr>
        <w:t>Департамент освіти Харківської міської ради</w:t>
      </w:r>
      <w:r w:rsidR="000B1F80" w:rsidRPr="00E65479">
        <w:rPr>
          <w:rFonts w:ascii="Times New Roman" w:eastAsia="Times New Roman" w:hAnsi="Times New Roman"/>
          <w:sz w:val="28"/>
          <w:szCs w:val="28"/>
          <w:lang w:eastAsia="ru-RU"/>
        </w:rPr>
        <w:t>; вул.</w:t>
      </w:r>
      <w:r w:rsidR="00653CE2" w:rsidRPr="00E65479">
        <w:rPr>
          <w:rFonts w:ascii="Times New Roman" w:eastAsia="Times New Roman" w:hAnsi="Times New Roman"/>
          <w:sz w:val="28"/>
          <w:szCs w:val="28"/>
          <w:lang w:eastAsia="ru-RU"/>
        </w:rPr>
        <w:t> Сумська</w:t>
      </w:r>
      <w:r w:rsidR="000B1F80" w:rsidRPr="00E65479">
        <w:rPr>
          <w:rFonts w:ascii="Times New Roman" w:eastAsia="Times New Roman" w:hAnsi="Times New Roman"/>
          <w:sz w:val="28"/>
          <w:szCs w:val="28"/>
          <w:lang w:eastAsia="ru-RU"/>
        </w:rPr>
        <w:t>, 6</w:t>
      </w:r>
      <w:r w:rsidR="00653CE2" w:rsidRPr="00E65479">
        <w:rPr>
          <w:rFonts w:ascii="Times New Roman" w:eastAsia="Times New Roman" w:hAnsi="Times New Roman"/>
          <w:sz w:val="28"/>
          <w:szCs w:val="28"/>
          <w:lang w:eastAsia="ru-RU"/>
        </w:rPr>
        <w:t>4</w:t>
      </w:r>
      <w:r w:rsidR="000B1F80" w:rsidRPr="00E65479">
        <w:rPr>
          <w:rFonts w:ascii="Times New Roman" w:eastAsia="Times New Roman" w:hAnsi="Times New Roman"/>
          <w:sz w:val="28"/>
          <w:szCs w:val="28"/>
          <w:lang w:eastAsia="ru-RU"/>
        </w:rPr>
        <w:t>, м</w:t>
      </w:r>
      <w:r w:rsidR="00653CE2" w:rsidRPr="00E65479">
        <w:rPr>
          <w:rFonts w:ascii="Times New Roman" w:eastAsia="Times New Roman" w:hAnsi="Times New Roman"/>
          <w:sz w:val="28"/>
          <w:szCs w:val="28"/>
          <w:lang w:eastAsia="ru-RU"/>
        </w:rPr>
        <w:t>. Харків</w:t>
      </w:r>
      <w:r w:rsidR="000B1F80" w:rsidRPr="00E65479">
        <w:rPr>
          <w:rFonts w:ascii="Times New Roman" w:eastAsia="Times New Roman" w:hAnsi="Times New Roman"/>
          <w:sz w:val="28"/>
          <w:szCs w:val="28"/>
          <w:lang w:eastAsia="ru-RU"/>
        </w:rPr>
        <w:t xml:space="preserve">, </w:t>
      </w:r>
      <w:r w:rsidR="00653CE2" w:rsidRPr="00E65479">
        <w:rPr>
          <w:rFonts w:ascii="Times New Roman" w:eastAsia="Times New Roman" w:hAnsi="Times New Roman"/>
          <w:sz w:val="28"/>
          <w:szCs w:val="28"/>
          <w:lang w:eastAsia="ru-RU"/>
        </w:rPr>
        <w:t>61002</w:t>
      </w:r>
      <w:r w:rsidR="000B1F80" w:rsidRPr="00E65479">
        <w:rPr>
          <w:rFonts w:ascii="Times New Roman" w:eastAsia="Times New Roman" w:hAnsi="Times New Roman"/>
          <w:sz w:val="28"/>
          <w:szCs w:val="28"/>
          <w:lang w:eastAsia="ru-RU"/>
        </w:rPr>
        <w:t xml:space="preserve">; код за ЄДРПОУ – </w:t>
      </w:r>
      <w:r w:rsidR="00653CE2" w:rsidRPr="00E65479">
        <w:rPr>
          <w:rFonts w:ascii="Times New Roman" w:eastAsia="Times New Roman" w:hAnsi="Times New Roman"/>
          <w:sz w:val="28"/>
          <w:szCs w:val="28"/>
          <w:lang w:eastAsia="ru-RU"/>
        </w:rPr>
        <w:t>22704183</w:t>
      </w:r>
      <w:r w:rsidR="000B1F80" w:rsidRPr="00E65479">
        <w:rPr>
          <w:rFonts w:ascii="Times New Roman" w:eastAsia="Times New Roman" w:hAnsi="Times New Roman"/>
          <w:sz w:val="28"/>
          <w:szCs w:val="28"/>
          <w:lang w:eastAsia="ru-RU"/>
        </w:rPr>
        <w:t xml:space="preserve">; категорія замовника – орган </w:t>
      </w:r>
      <w:r w:rsidR="00653CE2" w:rsidRPr="00E65479">
        <w:rPr>
          <w:rFonts w:ascii="Times New Roman" w:eastAsia="Times New Roman" w:hAnsi="Times New Roman"/>
          <w:sz w:val="28"/>
          <w:szCs w:val="28"/>
          <w:lang w:eastAsia="ru-RU"/>
        </w:rPr>
        <w:t>місцевого самоврядування</w:t>
      </w:r>
      <w:r w:rsidR="000B1F80" w:rsidRPr="00E65479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E65479" w:rsidRPr="00E15764" w:rsidRDefault="00E65479" w:rsidP="00E15764">
      <w:pPr>
        <w:widowControl w:val="0"/>
        <w:spacing w:after="0" w:line="240" w:lineRule="auto"/>
        <w:ind w:right="125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53CE2" w:rsidRPr="00E15764" w:rsidRDefault="00E65479" w:rsidP="00E65479">
      <w:pPr>
        <w:widowControl w:val="0"/>
        <w:spacing w:after="0" w:line="240" w:lineRule="auto"/>
        <w:ind w:right="125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E15764">
        <w:rPr>
          <w:rFonts w:ascii="Times New Roman" w:eastAsia="Times New Roman" w:hAnsi="Times New Roman"/>
          <w:b/>
          <w:sz w:val="28"/>
          <w:szCs w:val="28"/>
          <w:lang w:eastAsia="ru-RU"/>
        </w:rPr>
        <w:t>2. </w:t>
      </w:r>
      <w:r w:rsidR="00653CE2" w:rsidRPr="00E15764">
        <w:rPr>
          <w:rFonts w:ascii="Times New Roman" w:eastAsia="Times New Roman" w:hAnsi="Times New Roman"/>
          <w:b/>
          <w:sz w:val="28"/>
          <w:szCs w:val="28"/>
          <w:lang w:eastAsia="ru-RU"/>
        </w:rPr>
        <w:t>Назва предмета закупівлі із зазначенням коду за Єдиним закупівельним словником (у разі поділу на лоти такі відомості повинні зазначатися стосовно кожного лота) та назви відповідних класифікаторів предмета закупівлі і частин предмета закупівлі (лотів) (за наявності):</w:t>
      </w:r>
      <w:r w:rsidR="00653CE2" w:rsidRPr="00E15764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bookmarkStart w:id="0" w:name="_Hlk66864758"/>
      <w:r w:rsidR="00E15764">
        <w:rPr>
          <w:rFonts w:ascii="Times New Roman" w:eastAsia="Times New Roman" w:hAnsi="Times New Roman"/>
          <w:sz w:val="28"/>
          <w:szCs w:val="28"/>
          <w:lang w:eastAsia="ru-RU"/>
        </w:rPr>
        <w:t>«</w:t>
      </w:r>
      <w:r w:rsidR="00835BDE" w:rsidRPr="00835BDE">
        <w:rPr>
          <w:rFonts w:ascii="Times New Roman" w:eastAsia="Times New Roman" w:hAnsi="Times New Roman"/>
          <w:sz w:val="28"/>
          <w:szCs w:val="28"/>
          <w:lang w:eastAsia="ru-RU"/>
        </w:rPr>
        <w:t xml:space="preserve">Капітальний </w:t>
      </w:r>
      <w:r w:rsidR="00154128">
        <w:rPr>
          <w:rFonts w:ascii="Times New Roman" w:eastAsia="Times New Roman" w:hAnsi="Times New Roman"/>
          <w:sz w:val="28"/>
          <w:szCs w:val="28"/>
          <w:lang w:eastAsia="ru-RU"/>
        </w:rPr>
        <w:t xml:space="preserve">ремонт </w:t>
      </w:r>
      <w:r w:rsidR="009A517F">
        <w:rPr>
          <w:rFonts w:ascii="Times New Roman" w:eastAsia="Times New Roman" w:hAnsi="Times New Roman"/>
          <w:sz w:val="28"/>
          <w:szCs w:val="28"/>
          <w:lang w:eastAsia="ru-RU"/>
        </w:rPr>
        <w:t xml:space="preserve">цоколю та віконних прорізів </w:t>
      </w:r>
      <w:r w:rsidR="008D1116">
        <w:rPr>
          <w:rFonts w:ascii="Times New Roman" w:eastAsia="Times New Roman" w:hAnsi="Times New Roman"/>
          <w:sz w:val="28"/>
          <w:szCs w:val="28"/>
          <w:lang w:eastAsia="ru-RU"/>
        </w:rPr>
        <w:t xml:space="preserve">будівлі </w:t>
      </w:r>
      <w:r w:rsidR="009A517F">
        <w:rPr>
          <w:rFonts w:ascii="Times New Roman" w:eastAsia="Times New Roman" w:hAnsi="Times New Roman"/>
          <w:sz w:val="28"/>
          <w:szCs w:val="28"/>
          <w:lang w:eastAsia="ru-RU"/>
        </w:rPr>
        <w:t>(</w:t>
      </w:r>
      <w:proofErr w:type="spellStart"/>
      <w:r w:rsidR="009A517F">
        <w:rPr>
          <w:rFonts w:ascii="Times New Roman" w:eastAsia="Times New Roman" w:hAnsi="Times New Roman"/>
          <w:sz w:val="28"/>
          <w:szCs w:val="28"/>
          <w:lang w:eastAsia="ru-RU"/>
        </w:rPr>
        <w:t>інв</w:t>
      </w:r>
      <w:proofErr w:type="spellEnd"/>
      <w:r w:rsidR="009A517F">
        <w:rPr>
          <w:rFonts w:ascii="Times New Roman" w:eastAsia="Times New Roman" w:hAnsi="Times New Roman"/>
          <w:sz w:val="28"/>
          <w:szCs w:val="28"/>
          <w:lang w:eastAsia="ru-RU"/>
        </w:rPr>
        <w:t>. № 101310001) К</w:t>
      </w:r>
      <w:r w:rsidR="00392712">
        <w:rPr>
          <w:rFonts w:ascii="Times New Roman" w:eastAsia="Times New Roman" w:hAnsi="Times New Roman"/>
          <w:sz w:val="28"/>
          <w:szCs w:val="28"/>
          <w:lang w:eastAsia="ru-RU"/>
        </w:rPr>
        <w:t>омунального закладу</w:t>
      </w:r>
      <w:r w:rsidR="00DD2132">
        <w:rPr>
          <w:rFonts w:ascii="Times New Roman" w:eastAsia="Times New Roman" w:hAnsi="Times New Roman"/>
          <w:sz w:val="28"/>
          <w:szCs w:val="28"/>
          <w:lang w:eastAsia="ru-RU"/>
        </w:rPr>
        <w:t xml:space="preserve"> «</w:t>
      </w:r>
      <w:r w:rsidR="00392712">
        <w:rPr>
          <w:rFonts w:ascii="Times New Roman" w:eastAsia="Times New Roman" w:hAnsi="Times New Roman"/>
          <w:sz w:val="28"/>
          <w:szCs w:val="28"/>
          <w:lang w:eastAsia="ru-RU"/>
        </w:rPr>
        <w:t>Дошкільний навчальний заклад (ясла-садок)</w:t>
      </w:r>
      <w:r w:rsidR="00835BDE" w:rsidRPr="00835BDE">
        <w:rPr>
          <w:rFonts w:ascii="Times New Roman" w:eastAsia="Times New Roman" w:hAnsi="Times New Roman"/>
          <w:sz w:val="28"/>
          <w:szCs w:val="28"/>
          <w:lang w:eastAsia="ru-RU"/>
        </w:rPr>
        <w:t xml:space="preserve"> № </w:t>
      </w:r>
      <w:r w:rsidR="00065527"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="009A517F">
        <w:rPr>
          <w:rFonts w:ascii="Times New Roman" w:eastAsia="Times New Roman" w:hAnsi="Times New Roman"/>
          <w:sz w:val="28"/>
          <w:szCs w:val="28"/>
          <w:lang w:eastAsia="ru-RU"/>
        </w:rPr>
        <w:t>65</w:t>
      </w:r>
      <w:r w:rsidR="00220DE7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835BDE" w:rsidRPr="00835BDE">
        <w:rPr>
          <w:rFonts w:ascii="Times New Roman" w:eastAsia="Times New Roman" w:hAnsi="Times New Roman"/>
          <w:sz w:val="28"/>
          <w:szCs w:val="28"/>
          <w:lang w:eastAsia="ru-RU"/>
        </w:rPr>
        <w:t>Харківської міської ради</w:t>
      </w:r>
      <w:r w:rsidR="00DD2132">
        <w:rPr>
          <w:rFonts w:ascii="Times New Roman" w:eastAsia="Times New Roman" w:hAnsi="Times New Roman"/>
          <w:sz w:val="28"/>
          <w:szCs w:val="28"/>
          <w:lang w:eastAsia="ru-RU"/>
        </w:rPr>
        <w:t>»</w:t>
      </w:r>
      <w:r w:rsidR="00835BDE" w:rsidRPr="00835BDE">
        <w:rPr>
          <w:rFonts w:ascii="Times New Roman" w:eastAsia="Times New Roman" w:hAnsi="Times New Roman"/>
          <w:sz w:val="28"/>
          <w:szCs w:val="28"/>
          <w:lang w:eastAsia="ru-RU"/>
        </w:rPr>
        <w:t xml:space="preserve"> за </w:t>
      </w:r>
      <w:proofErr w:type="spellStart"/>
      <w:r w:rsidR="00835BDE" w:rsidRPr="00835BDE">
        <w:rPr>
          <w:rFonts w:ascii="Times New Roman" w:eastAsia="Times New Roman" w:hAnsi="Times New Roman"/>
          <w:sz w:val="28"/>
          <w:szCs w:val="28"/>
          <w:lang w:eastAsia="ru-RU"/>
        </w:rPr>
        <w:t>адресою</w:t>
      </w:r>
      <w:proofErr w:type="spellEnd"/>
      <w:r w:rsidR="00835BDE" w:rsidRPr="00835BDE">
        <w:rPr>
          <w:rFonts w:ascii="Times New Roman" w:eastAsia="Times New Roman" w:hAnsi="Times New Roman"/>
          <w:sz w:val="28"/>
          <w:szCs w:val="28"/>
          <w:lang w:eastAsia="ru-RU"/>
        </w:rPr>
        <w:t xml:space="preserve">: </w:t>
      </w:r>
      <w:r w:rsidR="009A517F">
        <w:rPr>
          <w:rFonts w:ascii="Times New Roman" w:eastAsia="Times New Roman" w:hAnsi="Times New Roman"/>
          <w:sz w:val="28"/>
          <w:szCs w:val="28"/>
          <w:lang w:eastAsia="ru-RU"/>
        </w:rPr>
        <w:t xml:space="preserve">61082, </w:t>
      </w:r>
      <w:r w:rsidR="00835BDE" w:rsidRPr="00835BDE">
        <w:rPr>
          <w:rFonts w:ascii="Times New Roman" w:eastAsia="Times New Roman" w:hAnsi="Times New Roman"/>
          <w:sz w:val="28"/>
          <w:szCs w:val="28"/>
          <w:lang w:eastAsia="ru-RU"/>
        </w:rPr>
        <w:t xml:space="preserve">м. Харків, </w:t>
      </w:r>
      <w:r w:rsidR="009A517F">
        <w:rPr>
          <w:rFonts w:ascii="Times New Roman" w:eastAsia="Times New Roman" w:hAnsi="Times New Roman"/>
          <w:sz w:val="28"/>
          <w:szCs w:val="28"/>
          <w:lang w:eastAsia="ru-RU"/>
        </w:rPr>
        <w:t>проспект Московський, 212/1</w:t>
      </w:r>
      <w:r w:rsidR="00E15764">
        <w:rPr>
          <w:rFonts w:ascii="Times New Roman" w:eastAsia="Times New Roman" w:hAnsi="Times New Roman"/>
          <w:sz w:val="28"/>
          <w:szCs w:val="28"/>
          <w:lang w:eastAsia="ru-RU"/>
        </w:rPr>
        <w:t>» в</w:t>
      </w:r>
      <w:r w:rsidR="00653CE2" w:rsidRPr="00E65479">
        <w:rPr>
          <w:rFonts w:ascii="Times New Roman" w:eastAsia="Times New Roman" w:hAnsi="Times New Roman"/>
          <w:sz w:val="28"/>
          <w:szCs w:val="28"/>
          <w:lang w:eastAsia="ru-RU"/>
        </w:rPr>
        <w:t>ідповідно до коду ДК 021:2015 4</w:t>
      </w:r>
      <w:r w:rsidR="00E15764">
        <w:rPr>
          <w:rFonts w:ascii="Times New Roman" w:eastAsia="Times New Roman" w:hAnsi="Times New Roman"/>
          <w:sz w:val="28"/>
          <w:szCs w:val="28"/>
          <w:lang w:eastAsia="ru-RU"/>
        </w:rPr>
        <w:t>5453</w:t>
      </w:r>
      <w:r w:rsidR="00653CE2" w:rsidRPr="00E65479">
        <w:rPr>
          <w:rFonts w:ascii="Times New Roman" w:eastAsia="Times New Roman" w:hAnsi="Times New Roman"/>
          <w:sz w:val="28"/>
          <w:szCs w:val="28"/>
          <w:lang w:eastAsia="ru-RU"/>
        </w:rPr>
        <w:t>000-</w:t>
      </w:r>
      <w:r w:rsidR="00E15764">
        <w:rPr>
          <w:rFonts w:ascii="Times New Roman" w:eastAsia="Times New Roman" w:hAnsi="Times New Roman"/>
          <w:sz w:val="28"/>
          <w:szCs w:val="28"/>
          <w:lang w:eastAsia="ru-RU"/>
        </w:rPr>
        <w:t>7</w:t>
      </w:r>
      <w:r w:rsidR="00653CE2" w:rsidRPr="00E65479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E15764">
        <w:rPr>
          <w:rFonts w:ascii="Times New Roman" w:eastAsia="Times New Roman" w:hAnsi="Times New Roman"/>
          <w:sz w:val="28"/>
          <w:szCs w:val="28"/>
          <w:lang w:eastAsia="ru-RU"/>
        </w:rPr>
        <w:t>Капітальний ремонт і реставрація</w:t>
      </w:r>
      <w:bookmarkEnd w:id="0"/>
      <w:r w:rsidR="00653CE2" w:rsidRPr="00E65479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9F610E" w:rsidRPr="00E65479" w:rsidRDefault="009F610E" w:rsidP="00653CE2">
      <w:pPr>
        <w:tabs>
          <w:tab w:val="left" w:pos="851"/>
        </w:tabs>
        <w:spacing w:after="120" w:line="240" w:lineRule="auto"/>
        <w:jc w:val="both"/>
        <w:rPr>
          <w:rFonts w:ascii="Times New Roman" w:eastAsia="Times New Roman" w:hAnsi="Times New Roman"/>
          <w:sz w:val="16"/>
          <w:szCs w:val="16"/>
          <w:lang w:eastAsia="ru-RU"/>
        </w:rPr>
      </w:pPr>
    </w:p>
    <w:p w:rsidR="000B1F80" w:rsidRPr="00B9366A" w:rsidRDefault="00E65479" w:rsidP="00E65479">
      <w:pPr>
        <w:tabs>
          <w:tab w:val="left" w:pos="851"/>
        </w:tabs>
        <w:spacing w:after="12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3. </w:t>
      </w:r>
      <w:r w:rsidR="000B1F80" w:rsidRPr="00E65479">
        <w:rPr>
          <w:rFonts w:ascii="Times New Roman" w:eastAsia="Times New Roman" w:hAnsi="Times New Roman"/>
          <w:b/>
          <w:sz w:val="28"/>
          <w:szCs w:val="28"/>
          <w:lang w:eastAsia="ru-RU"/>
        </w:rPr>
        <w:t>Ідентифікатор закупівлі</w:t>
      </w:r>
      <w:r w:rsidR="000B1F80" w:rsidRPr="00A8378B">
        <w:rPr>
          <w:rFonts w:ascii="Times New Roman" w:eastAsia="Times New Roman" w:hAnsi="Times New Roman"/>
          <w:sz w:val="28"/>
          <w:szCs w:val="28"/>
          <w:lang w:eastAsia="ru-RU"/>
        </w:rPr>
        <w:t>:</w:t>
      </w:r>
      <w:r w:rsidR="000B1F80" w:rsidRPr="000647D3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hyperlink r:id="rId5" w:tooltip="UA-2021-08-11-002024-b" w:history="1">
        <w:r w:rsidR="009A517F" w:rsidRPr="009A517F">
          <w:rPr>
            <w:rFonts w:ascii="Times New Roman" w:eastAsia="Times New Roman" w:hAnsi="Times New Roman"/>
            <w:sz w:val="28"/>
            <w:szCs w:val="28"/>
            <w:lang w:eastAsia="ru-RU"/>
          </w:rPr>
          <w:t>UA-2021-08-11-002024-b</w:t>
        </w:r>
      </w:hyperlink>
      <w:r w:rsidR="00253183" w:rsidRPr="00253183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E65479" w:rsidRPr="00E65479" w:rsidRDefault="00E65479" w:rsidP="00E65479">
      <w:pPr>
        <w:tabs>
          <w:tab w:val="left" w:pos="851"/>
        </w:tabs>
        <w:spacing w:after="0" w:line="240" w:lineRule="auto"/>
        <w:jc w:val="both"/>
        <w:rPr>
          <w:rFonts w:ascii="Times New Roman" w:eastAsia="Times New Roman" w:hAnsi="Times New Roman"/>
          <w:b/>
          <w:sz w:val="16"/>
          <w:szCs w:val="16"/>
          <w:lang w:eastAsia="ru-RU"/>
        </w:rPr>
      </w:pPr>
    </w:p>
    <w:p w:rsidR="00B12373" w:rsidRPr="008601F8" w:rsidRDefault="00E65479" w:rsidP="00E65479">
      <w:pPr>
        <w:tabs>
          <w:tab w:val="left" w:pos="851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4. </w:t>
      </w:r>
      <w:r w:rsidR="00595B53" w:rsidRPr="00E65479">
        <w:rPr>
          <w:rFonts w:ascii="Times New Roman" w:eastAsia="Times New Roman" w:hAnsi="Times New Roman"/>
          <w:b/>
          <w:sz w:val="28"/>
          <w:szCs w:val="28"/>
          <w:lang w:eastAsia="ru-RU"/>
        </w:rPr>
        <w:t>Обґрунтування технічних та якісних характеристик предмета закупівлі:</w:t>
      </w:r>
      <w:r w:rsidR="00330E37" w:rsidRPr="00E65479">
        <w:rPr>
          <w:rFonts w:ascii="Times New Roman" w:hAnsi="Times New Roman"/>
          <w:sz w:val="28"/>
          <w:szCs w:val="28"/>
        </w:rPr>
        <w:t xml:space="preserve"> </w:t>
      </w:r>
      <w:r w:rsidR="00BC6322" w:rsidRPr="00E65479">
        <w:rPr>
          <w:rFonts w:ascii="Times New Roman" w:hAnsi="Times New Roman"/>
          <w:sz w:val="28"/>
          <w:szCs w:val="28"/>
        </w:rPr>
        <w:t xml:space="preserve">закупівля </w:t>
      </w:r>
      <w:r w:rsidR="00E15764">
        <w:rPr>
          <w:rFonts w:ascii="Times New Roman" w:hAnsi="Times New Roman"/>
          <w:sz w:val="28"/>
          <w:szCs w:val="28"/>
        </w:rPr>
        <w:t>робіт</w:t>
      </w:r>
      <w:r w:rsidR="00BC6322" w:rsidRPr="00E65479">
        <w:rPr>
          <w:rFonts w:ascii="Times New Roman" w:hAnsi="Times New Roman"/>
          <w:sz w:val="28"/>
          <w:szCs w:val="28"/>
        </w:rPr>
        <w:t xml:space="preserve"> здійснюється для забезпечення </w:t>
      </w:r>
      <w:r w:rsidR="00E15764">
        <w:rPr>
          <w:rFonts w:ascii="Times New Roman" w:hAnsi="Times New Roman"/>
          <w:sz w:val="28"/>
          <w:szCs w:val="28"/>
        </w:rPr>
        <w:t xml:space="preserve">проведення капітального ремонту </w:t>
      </w:r>
      <w:r w:rsidR="009A517F">
        <w:rPr>
          <w:rFonts w:ascii="Times New Roman" w:hAnsi="Times New Roman"/>
          <w:sz w:val="28"/>
          <w:szCs w:val="28"/>
        </w:rPr>
        <w:t xml:space="preserve">цоколю та віконних прорізів </w:t>
      </w:r>
      <w:r w:rsidR="008D1116">
        <w:rPr>
          <w:rFonts w:ascii="Times New Roman" w:eastAsia="Times New Roman" w:hAnsi="Times New Roman"/>
          <w:sz w:val="28"/>
          <w:szCs w:val="28"/>
          <w:lang w:eastAsia="ru-RU"/>
        </w:rPr>
        <w:t xml:space="preserve">будівлі </w:t>
      </w:r>
      <w:r w:rsidR="009A517F">
        <w:rPr>
          <w:rFonts w:ascii="Times New Roman" w:eastAsia="Times New Roman" w:hAnsi="Times New Roman"/>
          <w:sz w:val="28"/>
          <w:szCs w:val="28"/>
          <w:lang w:eastAsia="ru-RU"/>
        </w:rPr>
        <w:t>К</w:t>
      </w:r>
      <w:r w:rsidR="00392712">
        <w:rPr>
          <w:rFonts w:ascii="Times New Roman" w:eastAsia="Times New Roman" w:hAnsi="Times New Roman"/>
          <w:sz w:val="28"/>
          <w:szCs w:val="28"/>
          <w:lang w:eastAsia="ru-RU"/>
        </w:rPr>
        <w:t>омунального закладу «Дошкільний навчальний заклад (ясла-садок)</w:t>
      </w:r>
      <w:r w:rsidR="00392712" w:rsidRPr="00835BDE">
        <w:rPr>
          <w:rFonts w:ascii="Times New Roman" w:eastAsia="Times New Roman" w:hAnsi="Times New Roman"/>
          <w:sz w:val="28"/>
          <w:szCs w:val="28"/>
          <w:lang w:eastAsia="ru-RU"/>
        </w:rPr>
        <w:t xml:space="preserve"> № </w:t>
      </w:r>
      <w:r w:rsidR="00065527"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="009A517F">
        <w:rPr>
          <w:rFonts w:ascii="Times New Roman" w:eastAsia="Times New Roman" w:hAnsi="Times New Roman"/>
          <w:sz w:val="28"/>
          <w:szCs w:val="28"/>
          <w:lang w:eastAsia="ru-RU"/>
        </w:rPr>
        <w:t>65</w:t>
      </w:r>
      <w:r w:rsidR="00220DE7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392712" w:rsidRPr="00835BDE">
        <w:rPr>
          <w:rFonts w:ascii="Times New Roman" w:eastAsia="Times New Roman" w:hAnsi="Times New Roman"/>
          <w:sz w:val="28"/>
          <w:szCs w:val="28"/>
          <w:lang w:eastAsia="ru-RU"/>
        </w:rPr>
        <w:t>Харківської міської ради</w:t>
      </w:r>
      <w:r w:rsidR="00392712">
        <w:rPr>
          <w:rFonts w:ascii="Times New Roman" w:eastAsia="Times New Roman" w:hAnsi="Times New Roman"/>
          <w:sz w:val="28"/>
          <w:szCs w:val="28"/>
          <w:lang w:eastAsia="ru-RU"/>
        </w:rPr>
        <w:t>»</w:t>
      </w:r>
      <w:r w:rsidR="00E15764">
        <w:rPr>
          <w:rFonts w:ascii="Times New Roman" w:hAnsi="Times New Roman"/>
          <w:sz w:val="28"/>
          <w:szCs w:val="28"/>
        </w:rPr>
        <w:t xml:space="preserve"> </w:t>
      </w:r>
      <w:r w:rsidR="00653CE2" w:rsidRPr="00E65479">
        <w:rPr>
          <w:rFonts w:ascii="Times New Roman" w:hAnsi="Times New Roman"/>
          <w:sz w:val="28"/>
          <w:szCs w:val="28"/>
        </w:rPr>
        <w:t xml:space="preserve">в рамках реалізації Комплексної програми розвитку освіти м. Харкова на 2018-2022 роки, </w:t>
      </w:r>
      <w:r w:rsidR="00BC0197" w:rsidRPr="00E65479">
        <w:rPr>
          <w:rFonts w:ascii="Times New Roman" w:hAnsi="Times New Roman"/>
          <w:sz w:val="28"/>
          <w:szCs w:val="28"/>
        </w:rPr>
        <w:t xml:space="preserve">з урахуванням </w:t>
      </w:r>
      <w:r w:rsidR="00E15764">
        <w:rPr>
          <w:rFonts w:ascii="Times New Roman" w:hAnsi="Times New Roman"/>
          <w:sz w:val="28"/>
          <w:szCs w:val="28"/>
        </w:rPr>
        <w:t>технічного стану зазначеного вище приміщення</w:t>
      </w:r>
      <w:r w:rsidR="008601F8">
        <w:rPr>
          <w:rFonts w:ascii="Times New Roman" w:hAnsi="Times New Roman"/>
          <w:sz w:val="28"/>
          <w:szCs w:val="28"/>
        </w:rPr>
        <w:t xml:space="preserve"> та у відповідності з</w:t>
      </w:r>
      <w:r w:rsidR="008601F8" w:rsidRPr="008601F8">
        <w:rPr>
          <w:rFonts w:ascii="Times New Roman" w:hAnsi="Times New Roman"/>
          <w:sz w:val="28"/>
          <w:szCs w:val="28"/>
        </w:rPr>
        <w:t xml:space="preserve"> ДСТУ Б Д.1.1-1:2013</w:t>
      </w:r>
      <w:r w:rsidR="00330E37" w:rsidRPr="008601F8">
        <w:rPr>
          <w:rFonts w:ascii="Times New Roman" w:hAnsi="Times New Roman"/>
          <w:sz w:val="28"/>
          <w:szCs w:val="28"/>
        </w:rPr>
        <w:t>.</w:t>
      </w:r>
      <w:r w:rsidR="008920DD" w:rsidRPr="008601F8">
        <w:rPr>
          <w:rFonts w:ascii="Times New Roman" w:hAnsi="Times New Roman"/>
          <w:sz w:val="28"/>
          <w:szCs w:val="28"/>
        </w:rPr>
        <w:t xml:space="preserve"> </w:t>
      </w:r>
    </w:p>
    <w:p w:rsidR="00083B42" w:rsidRPr="00E65479" w:rsidRDefault="00083B42" w:rsidP="007817FA">
      <w:pPr>
        <w:pStyle w:val="a3"/>
        <w:tabs>
          <w:tab w:val="left" w:pos="851"/>
        </w:tabs>
        <w:spacing w:after="0" w:line="240" w:lineRule="auto"/>
        <w:ind w:left="0" w:firstLine="567"/>
        <w:contextualSpacing w:val="0"/>
        <w:jc w:val="both"/>
        <w:rPr>
          <w:rFonts w:ascii="Times New Roman" w:eastAsia="Times New Roman" w:hAnsi="Times New Roman"/>
          <w:sz w:val="16"/>
          <w:szCs w:val="16"/>
          <w:lang w:eastAsia="ru-RU"/>
        </w:rPr>
      </w:pPr>
    </w:p>
    <w:p w:rsidR="00035765" w:rsidRPr="007A1D9A" w:rsidRDefault="00E65479" w:rsidP="00E65479">
      <w:pPr>
        <w:tabs>
          <w:tab w:val="left" w:pos="851"/>
        </w:tabs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5. </w:t>
      </w:r>
      <w:r w:rsidR="00C819C9" w:rsidRPr="00E65479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Обґрунтування </w:t>
      </w:r>
      <w:r w:rsidR="00B12373" w:rsidRPr="00E65479">
        <w:rPr>
          <w:rFonts w:ascii="Times New Roman" w:eastAsia="Times New Roman" w:hAnsi="Times New Roman"/>
          <w:b/>
          <w:sz w:val="28"/>
          <w:szCs w:val="28"/>
          <w:lang w:eastAsia="ru-RU"/>
        </w:rPr>
        <w:t>розміру бюджетного призначення</w:t>
      </w:r>
      <w:r w:rsidR="00E33FD8" w:rsidRPr="00E65479">
        <w:rPr>
          <w:rFonts w:ascii="Times New Roman" w:eastAsia="Times New Roman" w:hAnsi="Times New Roman"/>
          <w:b/>
          <w:sz w:val="28"/>
          <w:szCs w:val="28"/>
          <w:lang w:eastAsia="ru-RU"/>
        </w:rPr>
        <w:t>:</w:t>
      </w:r>
      <w:r w:rsidR="009F610E" w:rsidRPr="00E65479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="009F610E" w:rsidRPr="00E65479">
        <w:rPr>
          <w:rFonts w:ascii="Times New Roman" w:eastAsia="Times New Roman" w:hAnsi="Times New Roman"/>
          <w:sz w:val="28"/>
          <w:szCs w:val="28"/>
          <w:lang w:eastAsia="ru-RU"/>
        </w:rPr>
        <w:t>розмір бюджетного призначення</w:t>
      </w:r>
      <w:r w:rsidR="00772C36" w:rsidRPr="00E65479">
        <w:rPr>
          <w:rFonts w:ascii="Times New Roman" w:eastAsia="Times New Roman" w:hAnsi="Times New Roman"/>
          <w:sz w:val="28"/>
          <w:szCs w:val="28"/>
          <w:lang w:eastAsia="ru-RU"/>
        </w:rPr>
        <w:t>,</w:t>
      </w:r>
      <w:r w:rsidR="009F610E" w:rsidRPr="00E65479">
        <w:rPr>
          <w:rFonts w:ascii="Times New Roman" w:eastAsia="Times New Roman" w:hAnsi="Times New Roman"/>
          <w:sz w:val="28"/>
          <w:szCs w:val="28"/>
          <w:lang w:eastAsia="ru-RU"/>
        </w:rPr>
        <w:t xml:space="preserve"> визначений </w:t>
      </w:r>
      <w:r w:rsidR="0038019F" w:rsidRPr="00E65479">
        <w:rPr>
          <w:rFonts w:ascii="Times New Roman" w:eastAsia="Times New Roman" w:hAnsi="Times New Roman"/>
          <w:sz w:val="28"/>
          <w:szCs w:val="28"/>
          <w:lang w:eastAsia="ru-RU"/>
        </w:rPr>
        <w:t xml:space="preserve">відповідно </w:t>
      </w:r>
      <w:r w:rsidR="007A1D9A">
        <w:rPr>
          <w:rFonts w:ascii="Times New Roman" w:eastAsia="Times New Roman" w:hAnsi="Times New Roman"/>
          <w:sz w:val="28"/>
          <w:szCs w:val="28"/>
          <w:lang w:eastAsia="ru-RU"/>
        </w:rPr>
        <w:t>до</w:t>
      </w:r>
      <w:r w:rsidR="0038019F" w:rsidRPr="00E65479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7A1D9A">
        <w:rPr>
          <w:rFonts w:ascii="Times New Roman" w:eastAsia="Times New Roman" w:hAnsi="Times New Roman"/>
          <w:sz w:val="28"/>
          <w:szCs w:val="28"/>
          <w:lang w:eastAsia="ru-RU"/>
        </w:rPr>
        <w:t>к</w:t>
      </w:r>
      <w:r w:rsidR="009F610E" w:rsidRPr="00E65479">
        <w:rPr>
          <w:rFonts w:ascii="Times New Roman" w:eastAsia="Times New Roman" w:hAnsi="Times New Roman"/>
          <w:sz w:val="28"/>
          <w:szCs w:val="28"/>
          <w:lang w:eastAsia="ru-RU"/>
        </w:rPr>
        <w:t xml:space="preserve">ошторису </w:t>
      </w:r>
      <w:r w:rsidR="00CB3434">
        <w:rPr>
          <w:rFonts w:ascii="Times New Roman" w:eastAsia="Times New Roman" w:hAnsi="Times New Roman"/>
          <w:sz w:val="28"/>
          <w:szCs w:val="28"/>
          <w:lang w:eastAsia="ru-RU"/>
        </w:rPr>
        <w:t xml:space="preserve">витрат </w:t>
      </w:r>
      <w:r w:rsidR="007A1D9A" w:rsidRPr="007A1D9A">
        <w:rPr>
          <w:rFonts w:ascii="Times New Roman" w:eastAsia="Times New Roman" w:hAnsi="Times New Roman"/>
          <w:sz w:val="28"/>
          <w:szCs w:val="28"/>
          <w:lang w:eastAsia="ru-RU"/>
        </w:rPr>
        <w:t xml:space="preserve">на виконання Комплексної програми розвитку освіти м. Харкова на 2018-2022 роки за рахунок коштів бюджету Харківської міської територіальної громади </w:t>
      </w:r>
      <w:r w:rsidR="009F610E" w:rsidRPr="00E65479">
        <w:rPr>
          <w:rFonts w:ascii="Times New Roman" w:eastAsia="Times New Roman" w:hAnsi="Times New Roman"/>
          <w:sz w:val="28"/>
          <w:szCs w:val="28"/>
          <w:lang w:eastAsia="ru-RU"/>
        </w:rPr>
        <w:t>на 2021 рік.</w:t>
      </w:r>
    </w:p>
    <w:p w:rsidR="00E65479" w:rsidRDefault="00E65479" w:rsidP="00E65479">
      <w:pPr>
        <w:tabs>
          <w:tab w:val="left" w:pos="851"/>
        </w:tabs>
        <w:spacing w:after="0" w:line="240" w:lineRule="auto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DD4E4A" w:rsidRPr="00E65479" w:rsidRDefault="00E65479" w:rsidP="00E65479">
      <w:pPr>
        <w:tabs>
          <w:tab w:val="left" w:pos="851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6. </w:t>
      </w:r>
      <w:r w:rsidR="00DD4E4A" w:rsidRPr="00E65479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Очікувана вартість предмета закупівлі: </w:t>
      </w:r>
      <w:r w:rsidR="009A517F">
        <w:rPr>
          <w:rFonts w:ascii="Times New Roman" w:eastAsia="Times New Roman" w:hAnsi="Times New Roman"/>
          <w:sz w:val="28"/>
          <w:szCs w:val="28"/>
          <w:lang w:eastAsia="ru-RU"/>
        </w:rPr>
        <w:t>440 960</w:t>
      </w:r>
      <w:r w:rsidR="00DD4E4A" w:rsidRPr="00E65479">
        <w:rPr>
          <w:rFonts w:ascii="Times New Roman" w:eastAsia="Times New Roman" w:hAnsi="Times New Roman"/>
          <w:sz w:val="28"/>
          <w:szCs w:val="28"/>
          <w:lang w:eastAsia="ru-RU"/>
        </w:rPr>
        <w:t>,</w:t>
      </w:r>
      <w:r w:rsidR="00835BDE">
        <w:rPr>
          <w:rFonts w:ascii="Times New Roman" w:eastAsia="Times New Roman" w:hAnsi="Times New Roman"/>
          <w:sz w:val="28"/>
          <w:szCs w:val="28"/>
          <w:lang w:eastAsia="ru-RU"/>
        </w:rPr>
        <w:t>0</w:t>
      </w:r>
      <w:r w:rsidR="006C7939" w:rsidRPr="00E65479">
        <w:rPr>
          <w:rFonts w:ascii="Times New Roman" w:eastAsia="Times New Roman" w:hAnsi="Times New Roman"/>
          <w:sz w:val="28"/>
          <w:szCs w:val="28"/>
          <w:lang w:eastAsia="ru-RU"/>
        </w:rPr>
        <w:t>0</w:t>
      </w:r>
      <w:r w:rsidR="00DD4E4A" w:rsidRPr="00E65479">
        <w:rPr>
          <w:rFonts w:ascii="Times New Roman" w:eastAsia="Times New Roman" w:hAnsi="Times New Roman"/>
          <w:sz w:val="28"/>
          <w:szCs w:val="28"/>
          <w:lang w:eastAsia="ru-RU"/>
        </w:rPr>
        <w:t xml:space="preserve"> грн з ПДВ.</w:t>
      </w:r>
    </w:p>
    <w:p w:rsidR="00DD4E4A" w:rsidRPr="00E65479" w:rsidRDefault="00DD4E4A" w:rsidP="007817FA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B12373" w:rsidRPr="00E65479" w:rsidRDefault="00E65479" w:rsidP="00E65479">
      <w:pPr>
        <w:tabs>
          <w:tab w:val="left" w:pos="851"/>
        </w:tabs>
        <w:spacing w:after="0" w:line="240" w:lineRule="auto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7. </w:t>
      </w:r>
      <w:r w:rsidR="00B6060F" w:rsidRPr="00E65479">
        <w:rPr>
          <w:rFonts w:ascii="Times New Roman" w:eastAsia="Times New Roman" w:hAnsi="Times New Roman"/>
          <w:b/>
          <w:sz w:val="28"/>
          <w:szCs w:val="28"/>
          <w:lang w:eastAsia="ru-RU"/>
        </w:rPr>
        <w:t>Обґрунтування</w:t>
      </w:r>
      <w:r w:rsidR="00B12373" w:rsidRPr="00E65479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очікуваної вартості предмета закупівлі</w:t>
      </w:r>
      <w:r w:rsidR="00C819C9" w:rsidRPr="00E65479">
        <w:rPr>
          <w:rFonts w:ascii="Times New Roman" w:eastAsia="Times New Roman" w:hAnsi="Times New Roman"/>
          <w:b/>
          <w:sz w:val="28"/>
          <w:szCs w:val="28"/>
          <w:lang w:eastAsia="ru-RU"/>
        </w:rPr>
        <w:t>:</w:t>
      </w:r>
    </w:p>
    <w:p w:rsidR="008601F8" w:rsidRPr="008601F8" w:rsidRDefault="001149A0" w:rsidP="008601F8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E65479">
        <w:rPr>
          <w:rFonts w:ascii="Times New Roman" w:eastAsia="Times New Roman" w:hAnsi="Times New Roman"/>
          <w:sz w:val="28"/>
          <w:szCs w:val="28"/>
          <w:lang w:eastAsia="ru-RU"/>
        </w:rPr>
        <w:t>Очікуван</w:t>
      </w:r>
      <w:r w:rsidR="00F51629" w:rsidRPr="007A1D9A">
        <w:rPr>
          <w:rFonts w:ascii="Times New Roman" w:eastAsia="Times New Roman" w:hAnsi="Times New Roman"/>
          <w:sz w:val="28"/>
          <w:szCs w:val="28"/>
          <w:lang w:eastAsia="ru-RU"/>
        </w:rPr>
        <w:t>у</w:t>
      </w:r>
      <w:r w:rsidRPr="00E65479">
        <w:rPr>
          <w:rFonts w:ascii="Times New Roman" w:eastAsia="Times New Roman" w:hAnsi="Times New Roman"/>
          <w:sz w:val="28"/>
          <w:szCs w:val="28"/>
          <w:lang w:eastAsia="ru-RU"/>
        </w:rPr>
        <w:t xml:space="preserve"> вартість предмету закупівлі в</w:t>
      </w:r>
      <w:r w:rsidR="00D417A2" w:rsidRPr="00E65479">
        <w:rPr>
          <w:rFonts w:ascii="Times New Roman" w:eastAsia="Times New Roman" w:hAnsi="Times New Roman"/>
          <w:sz w:val="28"/>
          <w:szCs w:val="28"/>
          <w:lang w:eastAsia="ru-RU"/>
        </w:rPr>
        <w:t>изначено</w:t>
      </w:r>
      <w:r w:rsidR="008B26F8" w:rsidRPr="00E65479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95455E">
        <w:rPr>
          <w:rFonts w:ascii="Times New Roman" w:eastAsia="Times New Roman" w:hAnsi="Times New Roman"/>
          <w:sz w:val="28"/>
          <w:szCs w:val="28"/>
          <w:lang w:eastAsia="ru-RU"/>
        </w:rPr>
        <w:t xml:space="preserve">на підставі зведеного кошторисного розрахунку вартості об’єкту та </w:t>
      </w:r>
      <w:r w:rsidR="008B26F8" w:rsidRPr="00E65479">
        <w:rPr>
          <w:rFonts w:ascii="Times New Roman" w:eastAsia="Times New Roman" w:hAnsi="Times New Roman"/>
          <w:sz w:val="28"/>
          <w:szCs w:val="28"/>
          <w:lang w:eastAsia="ru-RU"/>
        </w:rPr>
        <w:t>відповідно до</w:t>
      </w:r>
      <w:r w:rsidR="00D417A2" w:rsidRPr="00E65479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8601F8">
        <w:rPr>
          <w:rFonts w:ascii="Times New Roman" w:eastAsia="Times New Roman" w:hAnsi="Times New Roman"/>
          <w:sz w:val="28"/>
          <w:szCs w:val="28"/>
          <w:lang w:eastAsia="ru-RU"/>
        </w:rPr>
        <w:t xml:space="preserve">експертного </w:t>
      </w:r>
      <w:r w:rsidR="008601F8" w:rsidRPr="008601F8">
        <w:rPr>
          <w:rFonts w:ascii="Times New Roman" w:eastAsia="Times New Roman" w:hAnsi="Times New Roman"/>
          <w:sz w:val="28"/>
          <w:szCs w:val="28"/>
          <w:lang w:eastAsia="ru-RU"/>
        </w:rPr>
        <w:t xml:space="preserve">звіту кошторисної частини проектної документації. </w:t>
      </w:r>
    </w:p>
    <w:p w:rsidR="00B12373" w:rsidRPr="00E65479" w:rsidRDefault="008601F8" w:rsidP="001652F7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8601F8">
        <w:rPr>
          <w:rFonts w:ascii="Times New Roman" w:eastAsia="Times New Roman" w:hAnsi="Times New Roman"/>
          <w:sz w:val="28"/>
          <w:szCs w:val="28"/>
          <w:lang w:eastAsia="ru-RU"/>
        </w:rPr>
        <w:t>В</w:t>
      </w:r>
      <w:r w:rsidR="005E4425" w:rsidRPr="008601F8">
        <w:rPr>
          <w:rFonts w:ascii="Times New Roman" w:eastAsia="Times New Roman" w:hAnsi="Times New Roman"/>
          <w:sz w:val="28"/>
          <w:szCs w:val="28"/>
          <w:lang w:eastAsia="ru-RU"/>
        </w:rPr>
        <w:t>раховуючи</w:t>
      </w:r>
      <w:r w:rsidRPr="008601F8">
        <w:rPr>
          <w:rFonts w:ascii="Times New Roman" w:eastAsia="Times New Roman" w:hAnsi="Times New Roman"/>
          <w:sz w:val="28"/>
          <w:szCs w:val="28"/>
          <w:lang w:eastAsia="ru-RU"/>
        </w:rPr>
        <w:t xml:space="preserve"> викладене вище, </w:t>
      </w:r>
      <w:r w:rsidR="007A1D9A" w:rsidRPr="008601F8">
        <w:rPr>
          <w:rFonts w:ascii="Times New Roman" w:eastAsia="Times New Roman" w:hAnsi="Times New Roman"/>
          <w:sz w:val="28"/>
          <w:szCs w:val="28"/>
          <w:lang w:eastAsia="ru-RU"/>
        </w:rPr>
        <w:t>на виконання Комплексної програми розвитку освіти м. Харкова на 2018-2022 роки за рахунок коштів бюджету Харківської міської територіальної громади на 2021 рік</w:t>
      </w:r>
      <w:r w:rsidR="006C7939" w:rsidRPr="008601F8">
        <w:rPr>
          <w:rFonts w:ascii="Times New Roman" w:eastAsia="Times New Roman" w:hAnsi="Times New Roman"/>
          <w:sz w:val="28"/>
          <w:szCs w:val="28"/>
          <w:lang w:eastAsia="ru-RU"/>
        </w:rPr>
        <w:t>, очікуван</w:t>
      </w:r>
      <w:r w:rsidR="001149A0" w:rsidRPr="008601F8">
        <w:rPr>
          <w:rFonts w:ascii="Times New Roman" w:eastAsia="Times New Roman" w:hAnsi="Times New Roman"/>
          <w:sz w:val="28"/>
          <w:szCs w:val="28"/>
          <w:lang w:eastAsia="ru-RU"/>
        </w:rPr>
        <w:t>у</w:t>
      </w:r>
      <w:r w:rsidR="006C7939" w:rsidRPr="008601F8">
        <w:rPr>
          <w:rFonts w:ascii="Times New Roman" w:eastAsia="Times New Roman" w:hAnsi="Times New Roman"/>
          <w:sz w:val="28"/>
          <w:szCs w:val="28"/>
          <w:lang w:eastAsia="ru-RU"/>
        </w:rPr>
        <w:t xml:space="preserve"> вартість </w:t>
      </w:r>
      <w:r w:rsidRPr="008601F8">
        <w:rPr>
          <w:rFonts w:ascii="Times New Roman" w:eastAsia="Times New Roman" w:hAnsi="Times New Roman"/>
          <w:sz w:val="28"/>
          <w:szCs w:val="28"/>
          <w:lang w:eastAsia="ru-RU"/>
        </w:rPr>
        <w:t>робіт</w:t>
      </w:r>
      <w:r w:rsidR="00696B51" w:rsidRPr="008601F8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6C7939" w:rsidRPr="008601F8">
        <w:rPr>
          <w:rFonts w:ascii="Times New Roman" w:eastAsia="Times New Roman" w:hAnsi="Times New Roman"/>
          <w:sz w:val="28"/>
          <w:szCs w:val="28"/>
          <w:lang w:eastAsia="ru-RU"/>
        </w:rPr>
        <w:t xml:space="preserve">для проведення </w:t>
      </w:r>
      <w:r w:rsidRPr="008601F8">
        <w:rPr>
          <w:rFonts w:ascii="Times New Roman" w:eastAsia="Times New Roman" w:hAnsi="Times New Roman"/>
          <w:sz w:val="28"/>
          <w:szCs w:val="28"/>
          <w:lang w:eastAsia="ru-RU"/>
        </w:rPr>
        <w:t>спрощеної</w:t>
      </w:r>
      <w:r w:rsidR="006C7939" w:rsidRPr="008601F8">
        <w:rPr>
          <w:rFonts w:ascii="Times New Roman" w:eastAsia="Times New Roman" w:hAnsi="Times New Roman"/>
          <w:sz w:val="28"/>
          <w:szCs w:val="28"/>
          <w:lang w:eastAsia="ru-RU"/>
        </w:rPr>
        <w:t xml:space="preserve"> закупівлі </w:t>
      </w:r>
      <w:r w:rsidR="001149A0" w:rsidRPr="008601F8">
        <w:rPr>
          <w:rFonts w:ascii="Times New Roman" w:eastAsia="Times New Roman" w:hAnsi="Times New Roman"/>
          <w:sz w:val="28"/>
          <w:szCs w:val="28"/>
          <w:lang w:eastAsia="ru-RU"/>
        </w:rPr>
        <w:t>визначено в розмірі</w:t>
      </w:r>
      <w:r w:rsidR="006C7939" w:rsidRPr="008601F8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9A517F">
        <w:rPr>
          <w:rFonts w:ascii="Times New Roman" w:eastAsia="Times New Roman" w:hAnsi="Times New Roman"/>
          <w:sz w:val="28"/>
          <w:szCs w:val="28"/>
          <w:lang w:eastAsia="ru-RU"/>
        </w:rPr>
        <w:t>440 960</w:t>
      </w:r>
      <w:bookmarkStart w:id="1" w:name="_GoBack"/>
      <w:bookmarkEnd w:id="1"/>
      <w:r w:rsidR="006C7939" w:rsidRPr="008601F8">
        <w:rPr>
          <w:rFonts w:ascii="Times New Roman" w:eastAsia="Times New Roman" w:hAnsi="Times New Roman"/>
          <w:sz w:val="28"/>
          <w:szCs w:val="28"/>
          <w:lang w:eastAsia="ru-RU"/>
        </w:rPr>
        <w:t>,00 грн.</w:t>
      </w:r>
    </w:p>
    <w:sectPr w:rsidR="00B12373" w:rsidRPr="00E65479" w:rsidSect="0095455E">
      <w:pgSz w:w="11906" w:h="16838"/>
      <w:pgMar w:top="709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9FA68A2"/>
    <w:multiLevelType w:val="hybridMultilevel"/>
    <w:tmpl w:val="3BEC479A"/>
    <w:lvl w:ilvl="0" w:tplc="48183A3A">
      <w:start w:val="1"/>
      <w:numFmt w:val="decimal"/>
      <w:lvlText w:val="%1."/>
      <w:lvlJc w:val="left"/>
      <w:pPr>
        <w:ind w:left="786" w:hanging="360"/>
      </w:pPr>
      <w:rPr>
        <w:b/>
        <w:color w:val="auto"/>
      </w:rPr>
    </w:lvl>
    <w:lvl w:ilvl="1" w:tplc="04220019">
      <w:start w:val="1"/>
      <w:numFmt w:val="lowerLetter"/>
      <w:lvlText w:val="%2."/>
      <w:lvlJc w:val="left"/>
      <w:pPr>
        <w:ind w:left="2007" w:hanging="360"/>
      </w:pPr>
    </w:lvl>
    <w:lvl w:ilvl="2" w:tplc="0422001B" w:tentative="1">
      <w:start w:val="1"/>
      <w:numFmt w:val="lowerRoman"/>
      <w:lvlText w:val="%3."/>
      <w:lvlJc w:val="right"/>
      <w:pPr>
        <w:ind w:left="2727" w:hanging="180"/>
      </w:pPr>
    </w:lvl>
    <w:lvl w:ilvl="3" w:tplc="0422000F" w:tentative="1">
      <w:start w:val="1"/>
      <w:numFmt w:val="decimal"/>
      <w:lvlText w:val="%4."/>
      <w:lvlJc w:val="left"/>
      <w:pPr>
        <w:ind w:left="3447" w:hanging="360"/>
      </w:pPr>
    </w:lvl>
    <w:lvl w:ilvl="4" w:tplc="04220019" w:tentative="1">
      <w:start w:val="1"/>
      <w:numFmt w:val="lowerLetter"/>
      <w:lvlText w:val="%5."/>
      <w:lvlJc w:val="left"/>
      <w:pPr>
        <w:ind w:left="4167" w:hanging="360"/>
      </w:pPr>
    </w:lvl>
    <w:lvl w:ilvl="5" w:tplc="0422001B" w:tentative="1">
      <w:start w:val="1"/>
      <w:numFmt w:val="lowerRoman"/>
      <w:lvlText w:val="%6."/>
      <w:lvlJc w:val="right"/>
      <w:pPr>
        <w:ind w:left="4887" w:hanging="180"/>
      </w:pPr>
    </w:lvl>
    <w:lvl w:ilvl="6" w:tplc="0422000F" w:tentative="1">
      <w:start w:val="1"/>
      <w:numFmt w:val="decimal"/>
      <w:lvlText w:val="%7."/>
      <w:lvlJc w:val="left"/>
      <w:pPr>
        <w:ind w:left="5607" w:hanging="360"/>
      </w:pPr>
    </w:lvl>
    <w:lvl w:ilvl="7" w:tplc="04220019" w:tentative="1">
      <w:start w:val="1"/>
      <w:numFmt w:val="lowerLetter"/>
      <w:lvlText w:val="%8."/>
      <w:lvlJc w:val="left"/>
      <w:pPr>
        <w:ind w:left="6327" w:hanging="360"/>
      </w:pPr>
    </w:lvl>
    <w:lvl w:ilvl="8" w:tplc="0422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" w15:restartNumberingAfterBreak="0">
    <w:nsid w:val="646F3BBD"/>
    <w:multiLevelType w:val="hybridMultilevel"/>
    <w:tmpl w:val="EE7CA17E"/>
    <w:lvl w:ilvl="0" w:tplc="0B28584E">
      <w:start w:val="1"/>
      <w:numFmt w:val="decimal"/>
      <w:lvlText w:val="%1)"/>
      <w:lvlJc w:val="left"/>
      <w:pPr>
        <w:ind w:left="1070" w:hanging="360"/>
      </w:pPr>
      <w:rPr>
        <w:color w:val="auto"/>
      </w:rPr>
    </w:lvl>
    <w:lvl w:ilvl="1" w:tplc="04220019" w:tentative="1">
      <w:start w:val="1"/>
      <w:numFmt w:val="lowerLetter"/>
      <w:lvlText w:val="%2."/>
      <w:lvlJc w:val="left"/>
      <w:pPr>
        <w:ind w:left="1790" w:hanging="360"/>
      </w:pPr>
    </w:lvl>
    <w:lvl w:ilvl="2" w:tplc="0422001B" w:tentative="1">
      <w:start w:val="1"/>
      <w:numFmt w:val="lowerRoman"/>
      <w:lvlText w:val="%3."/>
      <w:lvlJc w:val="right"/>
      <w:pPr>
        <w:ind w:left="2510" w:hanging="180"/>
      </w:pPr>
    </w:lvl>
    <w:lvl w:ilvl="3" w:tplc="0422000F" w:tentative="1">
      <w:start w:val="1"/>
      <w:numFmt w:val="decimal"/>
      <w:lvlText w:val="%4."/>
      <w:lvlJc w:val="left"/>
      <w:pPr>
        <w:ind w:left="3230" w:hanging="360"/>
      </w:pPr>
    </w:lvl>
    <w:lvl w:ilvl="4" w:tplc="04220019" w:tentative="1">
      <w:start w:val="1"/>
      <w:numFmt w:val="lowerLetter"/>
      <w:lvlText w:val="%5."/>
      <w:lvlJc w:val="left"/>
      <w:pPr>
        <w:ind w:left="3950" w:hanging="360"/>
      </w:pPr>
    </w:lvl>
    <w:lvl w:ilvl="5" w:tplc="0422001B" w:tentative="1">
      <w:start w:val="1"/>
      <w:numFmt w:val="lowerRoman"/>
      <w:lvlText w:val="%6."/>
      <w:lvlJc w:val="right"/>
      <w:pPr>
        <w:ind w:left="4670" w:hanging="180"/>
      </w:pPr>
    </w:lvl>
    <w:lvl w:ilvl="6" w:tplc="0422000F" w:tentative="1">
      <w:start w:val="1"/>
      <w:numFmt w:val="decimal"/>
      <w:lvlText w:val="%7."/>
      <w:lvlJc w:val="left"/>
      <w:pPr>
        <w:ind w:left="5390" w:hanging="360"/>
      </w:pPr>
    </w:lvl>
    <w:lvl w:ilvl="7" w:tplc="04220019" w:tentative="1">
      <w:start w:val="1"/>
      <w:numFmt w:val="lowerLetter"/>
      <w:lvlText w:val="%8."/>
      <w:lvlJc w:val="left"/>
      <w:pPr>
        <w:ind w:left="6110" w:hanging="360"/>
      </w:pPr>
    </w:lvl>
    <w:lvl w:ilvl="8" w:tplc="0422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2" w15:restartNumberingAfterBreak="0">
    <w:nsid w:val="75D1378B"/>
    <w:multiLevelType w:val="multilevel"/>
    <w:tmpl w:val="1B0A91E8"/>
    <w:lvl w:ilvl="0">
      <w:start w:val="1"/>
      <w:numFmt w:val="decimal"/>
      <w:lvlText w:val="%1."/>
      <w:lvlJc w:val="left"/>
      <w:pPr>
        <w:ind w:left="1287" w:hanging="360"/>
      </w:pPr>
      <w:rPr>
        <w:sz w:val="25"/>
        <w:szCs w:val="25"/>
      </w:rPr>
    </w:lvl>
    <w:lvl w:ilvl="1">
      <w:start w:val="1"/>
      <w:numFmt w:val="decimal"/>
      <w:isLgl/>
      <w:lvlText w:val="%1.%2."/>
      <w:lvlJc w:val="left"/>
      <w:pPr>
        <w:ind w:left="164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64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0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00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36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67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72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27" w:hanging="1800"/>
      </w:pPr>
      <w:rPr>
        <w:rFonts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B1F80"/>
    <w:rsid w:val="000210D2"/>
    <w:rsid w:val="000356E2"/>
    <w:rsid w:val="00035765"/>
    <w:rsid w:val="000527DD"/>
    <w:rsid w:val="0006214D"/>
    <w:rsid w:val="000647D3"/>
    <w:rsid w:val="00065527"/>
    <w:rsid w:val="00083B42"/>
    <w:rsid w:val="00087F1C"/>
    <w:rsid w:val="000B1F80"/>
    <w:rsid w:val="000C58C4"/>
    <w:rsid w:val="000D292C"/>
    <w:rsid w:val="000D4E09"/>
    <w:rsid w:val="000F622D"/>
    <w:rsid w:val="001149A0"/>
    <w:rsid w:val="00137264"/>
    <w:rsid w:val="00144A79"/>
    <w:rsid w:val="00146C3E"/>
    <w:rsid w:val="0015274D"/>
    <w:rsid w:val="00154128"/>
    <w:rsid w:val="001652F7"/>
    <w:rsid w:val="001668BF"/>
    <w:rsid w:val="0018336A"/>
    <w:rsid w:val="001E4591"/>
    <w:rsid w:val="001F3A51"/>
    <w:rsid w:val="00204038"/>
    <w:rsid w:val="00214C14"/>
    <w:rsid w:val="0021518F"/>
    <w:rsid w:val="00220DE7"/>
    <w:rsid w:val="00222D54"/>
    <w:rsid w:val="00253183"/>
    <w:rsid w:val="00294A77"/>
    <w:rsid w:val="002F7D8B"/>
    <w:rsid w:val="003250E4"/>
    <w:rsid w:val="00330E37"/>
    <w:rsid w:val="00347FC7"/>
    <w:rsid w:val="003678FA"/>
    <w:rsid w:val="00370C4C"/>
    <w:rsid w:val="0038019F"/>
    <w:rsid w:val="00381AB8"/>
    <w:rsid w:val="003920C0"/>
    <w:rsid w:val="00392712"/>
    <w:rsid w:val="0039585A"/>
    <w:rsid w:val="00395A93"/>
    <w:rsid w:val="00401ADF"/>
    <w:rsid w:val="004347E3"/>
    <w:rsid w:val="00482B0F"/>
    <w:rsid w:val="004D4C9B"/>
    <w:rsid w:val="0050273D"/>
    <w:rsid w:val="005172FE"/>
    <w:rsid w:val="005412BE"/>
    <w:rsid w:val="00554102"/>
    <w:rsid w:val="005621FD"/>
    <w:rsid w:val="00575E3F"/>
    <w:rsid w:val="00595B53"/>
    <w:rsid w:val="005E4425"/>
    <w:rsid w:val="005F07D2"/>
    <w:rsid w:val="006065A6"/>
    <w:rsid w:val="006124A8"/>
    <w:rsid w:val="006173EC"/>
    <w:rsid w:val="00632ADE"/>
    <w:rsid w:val="006452BC"/>
    <w:rsid w:val="00653CE2"/>
    <w:rsid w:val="00691B46"/>
    <w:rsid w:val="00696B51"/>
    <w:rsid w:val="006A1BE5"/>
    <w:rsid w:val="006A2F92"/>
    <w:rsid w:val="006A4896"/>
    <w:rsid w:val="006C7939"/>
    <w:rsid w:val="006D6144"/>
    <w:rsid w:val="006F61B9"/>
    <w:rsid w:val="0071711D"/>
    <w:rsid w:val="007268B8"/>
    <w:rsid w:val="007577F6"/>
    <w:rsid w:val="00772C36"/>
    <w:rsid w:val="007817FA"/>
    <w:rsid w:val="007A1D9A"/>
    <w:rsid w:val="007D0D21"/>
    <w:rsid w:val="007D402E"/>
    <w:rsid w:val="00835BDE"/>
    <w:rsid w:val="00846099"/>
    <w:rsid w:val="00857661"/>
    <w:rsid w:val="00857F61"/>
    <w:rsid w:val="008601F8"/>
    <w:rsid w:val="008920DD"/>
    <w:rsid w:val="00896952"/>
    <w:rsid w:val="008B26F8"/>
    <w:rsid w:val="008C72F7"/>
    <w:rsid w:val="008D1116"/>
    <w:rsid w:val="008F241F"/>
    <w:rsid w:val="009152AC"/>
    <w:rsid w:val="0095455E"/>
    <w:rsid w:val="00967420"/>
    <w:rsid w:val="009A09BD"/>
    <w:rsid w:val="009A517F"/>
    <w:rsid w:val="009B34A2"/>
    <w:rsid w:val="009E566A"/>
    <w:rsid w:val="009F2D9D"/>
    <w:rsid w:val="009F610E"/>
    <w:rsid w:val="00A254A6"/>
    <w:rsid w:val="00A614DA"/>
    <w:rsid w:val="00A83726"/>
    <w:rsid w:val="00A8378B"/>
    <w:rsid w:val="00A8635E"/>
    <w:rsid w:val="00AC2949"/>
    <w:rsid w:val="00B12373"/>
    <w:rsid w:val="00B44B35"/>
    <w:rsid w:val="00B6060F"/>
    <w:rsid w:val="00B9366A"/>
    <w:rsid w:val="00BA38D2"/>
    <w:rsid w:val="00BC0197"/>
    <w:rsid w:val="00BC6322"/>
    <w:rsid w:val="00C50EBF"/>
    <w:rsid w:val="00C819C9"/>
    <w:rsid w:val="00C96A57"/>
    <w:rsid w:val="00CB3434"/>
    <w:rsid w:val="00CC41C1"/>
    <w:rsid w:val="00D0652A"/>
    <w:rsid w:val="00D417A2"/>
    <w:rsid w:val="00D641D7"/>
    <w:rsid w:val="00DA30E1"/>
    <w:rsid w:val="00DC111D"/>
    <w:rsid w:val="00DD2132"/>
    <w:rsid w:val="00DD4E4A"/>
    <w:rsid w:val="00E15764"/>
    <w:rsid w:val="00E33508"/>
    <w:rsid w:val="00E33FD8"/>
    <w:rsid w:val="00E65479"/>
    <w:rsid w:val="00EA7A3B"/>
    <w:rsid w:val="00F13CBF"/>
    <w:rsid w:val="00F51629"/>
    <w:rsid w:val="00F943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9661AE7"/>
  <w15:docId w15:val="{32D2F569-0564-4541-B769-87AF07C262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575E3F"/>
    <w:pPr>
      <w:spacing w:after="200" w:line="276" w:lineRule="auto"/>
    </w:pPr>
    <w:rPr>
      <w:sz w:val="22"/>
      <w:szCs w:val="22"/>
      <w:lang w:val="uk-UA" w:eastAsia="en-US"/>
    </w:rPr>
  </w:style>
  <w:style w:type="paragraph" w:styleId="1">
    <w:name w:val="heading 1"/>
    <w:basedOn w:val="a"/>
    <w:link w:val="10"/>
    <w:uiPriority w:val="9"/>
    <w:qFormat/>
    <w:rsid w:val="00E15764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link w:val="a4"/>
    <w:uiPriority w:val="34"/>
    <w:qFormat/>
    <w:rsid w:val="000B1F80"/>
    <w:pPr>
      <w:ind w:left="720"/>
      <w:contextualSpacing/>
    </w:pPr>
    <w:rPr>
      <w:sz w:val="20"/>
      <w:szCs w:val="20"/>
    </w:rPr>
  </w:style>
  <w:style w:type="character" w:customStyle="1" w:styleId="a4">
    <w:name w:val="Абзац списку Знак"/>
    <w:link w:val="a3"/>
    <w:uiPriority w:val="34"/>
    <w:locked/>
    <w:rsid w:val="000B1F80"/>
    <w:rPr>
      <w:rFonts w:ascii="Calibri" w:eastAsia="Calibri" w:hAnsi="Calibri" w:cs="Times New Roman"/>
    </w:rPr>
  </w:style>
  <w:style w:type="paragraph" w:customStyle="1" w:styleId="a5">
    <w:name w:val="a"/>
    <w:basedOn w:val="a"/>
    <w:rsid w:val="006C7939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uk-UA"/>
    </w:rPr>
  </w:style>
  <w:style w:type="character" w:customStyle="1" w:styleId="10">
    <w:name w:val="Заголовок 1 Знак"/>
    <w:basedOn w:val="a0"/>
    <w:link w:val="1"/>
    <w:uiPriority w:val="9"/>
    <w:rsid w:val="00E15764"/>
    <w:rPr>
      <w:rFonts w:ascii="Times New Roman" w:eastAsia="Times New Roman" w:hAnsi="Times New Roman"/>
      <w:b/>
      <w:bCs/>
      <w:kern w:val="36"/>
      <w:sz w:val="48"/>
      <w:szCs w:val="48"/>
      <w:lang w:val="uk-UA" w:eastAsia="uk-UA"/>
    </w:rPr>
  </w:style>
  <w:style w:type="character" w:customStyle="1" w:styleId="ng-binding">
    <w:name w:val="ng-binding"/>
    <w:basedOn w:val="a0"/>
    <w:rsid w:val="00E15764"/>
  </w:style>
  <w:style w:type="character" w:customStyle="1" w:styleId="nr-t">
    <w:name w:val="nr-t"/>
    <w:basedOn w:val="a0"/>
    <w:rsid w:val="006F61B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746564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gov.e-tender.ua/tender/budivelni-roboti/UA-2021-08-11-002024-b-kapitalnyj-remont-czokolyu-ta-vikonnyx-proriziv-budivli-inv-101310001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198</TotalTime>
  <Pages>1</Pages>
  <Words>1765</Words>
  <Characters>1007</Characters>
  <Application>Microsoft Office Word</Application>
  <DocSecurity>0</DocSecurity>
  <Lines>8</Lines>
  <Paragraphs>5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>HP Inc.</Company>
  <LinksUpToDate>false</LinksUpToDate>
  <CharactersWithSpaces>2767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2800-shvetss</dc:creator>
  <cp:keywords/>
  <cp:lastModifiedBy>Власник</cp:lastModifiedBy>
  <cp:revision>103</cp:revision>
  <cp:lastPrinted>2021-03-22T13:14:00Z</cp:lastPrinted>
  <dcterms:created xsi:type="dcterms:W3CDTF">2021-03-17T12:08:00Z</dcterms:created>
  <dcterms:modified xsi:type="dcterms:W3CDTF">2021-08-12T13:09:00Z</dcterms:modified>
</cp:coreProperties>
</file>